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3660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01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2"/>
          <w:szCs w:val="22"/>
        </w:rPr>
        <w:t>86MS00</w:t>
      </w:r>
      <w:r>
        <w:rPr>
          <w:rFonts w:ascii="Times New Roman" w:eastAsia="Times New Roman" w:hAnsi="Times New Roman" w:cs="Times New Roman"/>
          <w:sz w:val="22"/>
          <w:szCs w:val="22"/>
        </w:rPr>
        <w:t>26-</w:t>
      </w:r>
      <w:r>
        <w:rPr>
          <w:rStyle w:val="cat-PhoneNumbergrp-17rplc-0"/>
          <w:rFonts w:ascii="Times New Roman" w:eastAsia="Times New Roman" w:hAnsi="Times New Roman" w:cs="Times New Roman"/>
          <w:sz w:val="22"/>
          <w:szCs w:val="22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Style w:val="cat-PhoneNumbergrp-18rplc-1"/>
          <w:rFonts w:ascii="Times New Roman" w:eastAsia="Times New Roman" w:hAnsi="Times New Roman" w:cs="Times New Roman"/>
          <w:sz w:val="22"/>
          <w:szCs w:val="22"/>
        </w:rPr>
        <w:t>телефон</w:t>
      </w:r>
    </w:p>
    <w:p>
      <w:pPr>
        <w:keepNext/>
        <w:spacing w:before="0" w:after="0"/>
        <w:ind w:firstLine="567"/>
        <w:jc w:val="center"/>
      </w:pP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7"/>
          <w:szCs w:val="27"/>
        </w:rPr>
        <w:t>Паршакову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Максиму Иосифовичу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взносам на капитальный ремонт общего имущества в многоквартирном доме, пени,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233-235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сковые требования Югорского фонда капитального ремонта многоквартирных домов - удовлетворить.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Паршакова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Максима Иосифовича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6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1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2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СНИЛС </w:t>
      </w:r>
      <w:r>
        <w:rPr>
          <w:rStyle w:val="cat-PhoneNumbergrp-19rplc-12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33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в пользу Югорского фонда капитального ремонта многоквартирных домов (ИНН </w:t>
      </w:r>
      <w:r>
        <w:rPr>
          <w:rStyle w:val="cat-PhoneNumbergrp-20rplc-13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ОГРН 1138600001693) задолженность по оплате взноса на капитальный ремонт общего имущества в многоквартирном доме за период с </w:t>
      </w:r>
      <w:r>
        <w:rPr>
          <w:rStyle w:val="cat-Dategrp-3rplc-14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4rplc-15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313,15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</w:t>
      </w:r>
      <w:r>
        <w:rPr>
          <w:rFonts w:ascii="Times New Roman" w:eastAsia="Times New Roman" w:hAnsi="Times New Roman" w:cs="Times New Roman"/>
          <w:sz w:val="27"/>
          <w:szCs w:val="27"/>
        </w:rPr>
        <w:t>пени за просрочку обязательств по уплате взноса на капитальный ремонт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период с </w:t>
      </w:r>
      <w:r>
        <w:rPr>
          <w:rStyle w:val="cat-Dategrp-3rplc-17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Style w:val="cat-Dategrp-5rplc-18"/>
          <w:rFonts w:ascii="Times New Roman" w:eastAsia="Times New Roman" w:hAnsi="Times New Roman" w:cs="Times New Roman"/>
          <w:sz w:val="27"/>
          <w:szCs w:val="27"/>
        </w:rPr>
        <w:t>дата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3789,35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</w:t>
      </w:r>
      <w:r>
        <w:rPr>
          <w:rFonts w:ascii="Times New Roman" w:eastAsia="Times New Roman" w:hAnsi="Times New Roman" w:cs="Times New Roman"/>
          <w:sz w:val="27"/>
          <w:szCs w:val="27"/>
        </w:rPr>
        <w:t>а также расходы по уплате государственной пошлины в размере 4 000,00 руб.</w:t>
      </w:r>
    </w:p>
    <w:p>
      <w:pPr>
        <w:widowControl w:val="0"/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Т.А. Шулакова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23rplc-22"/>
          <w:rFonts w:ascii="Times New Roman" w:eastAsia="Times New Roman" w:hAnsi="Times New Roman" w:cs="Times New Roman"/>
          <w:sz w:val="20"/>
          <w:szCs w:val="20"/>
        </w:rPr>
        <w:t>...*********</w:t>
      </w:r>
    </w:p>
    <w:p>
      <w:pPr>
        <w:spacing w:before="0" w:after="0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7rplc-0">
    <w:name w:val="cat-PhoneNumber grp-17 rplc-0"/>
    <w:basedOn w:val="DefaultParagraphFont"/>
  </w:style>
  <w:style w:type="character" w:customStyle="1" w:styleId="cat-PhoneNumbergrp-18rplc-1">
    <w:name w:val="cat-PhoneNumber grp-18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6rplc-9">
    <w:name w:val="cat-PassportData grp-16 rplc-9"/>
    <w:basedOn w:val="DefaultParagraphFont"/>
  </w:style>
  <w:style w:type="character" w:customStyle="1" w:styleId="cat-ExternalSystemDefinedgrp-21rplc-10">
    <w:name w:val="cat-ExternalSystemDefined grp-21 rplc-10"/>
    <w:basedOn w:val="DefaultParagraphFont"/>
  </w:style>
  <w:style w:type="character" w:customStyle="1" w:styleId="cat-ExternalSystemDefinedgrp-22rplc-11">
    <w:name w:val="cat-ExternalSystemDefined grp-22 rplc-11"/>
    <w:basedOn w:val="DefaultParagraphFont"/>
  </w:style>
  <w:style w:type="character" w:customStyle="1" w:styleId="cat-PhoneNumbergrp-19rplc-12">
    <w:name w:val="cat-PhoneNumber grp-19 rplc-12"/>
    <w:basedOn w:val="DefaultParagraphFont"/>
  </w:style>
  <w:style w:type="character" w:customStyle="1" w:styleId="cat-PhoneNumbergrp-20rplc-13">
    <w:name w:val="cat-PhoneNumber grp-20 rplc-13"/>
    <w:basedOn w:val="DefaultParagraphFont"/>
  </w:style>
  <w:style w:type="character" w:customStyle="1" w:styleId="cat-Dategrp-3rplc-14">
    <w:name w:val="cat-Date grp-3 rplc-14"/>
    <w:basedOn w:val="DefaultParagraphFont"/>
  </w:style>
  <w:style w:type="character" w:customStyle="1" w:styleId="cat-Dategrp-4rplc-15">
    <w:name w:val="cat-Date grp-4 rplc-15"/>
    <w:basedOn w:val="DefaultParagraphFont"/>
  </w:style>
  <w:style w:type="character" w:customStyle="1" w:styleId="cat-Dategrp-3rplc-17">
    <w:name w:val="cat-Date grp-3 rplc-17"/>
    <w:basedOn w:val="DefaultParagraphFont"/>
  </w:style>
  <w:style w:type="character" w:customStyle="1" w:styleId="cat-Dategrp-5rplc-18">
    <w:name w:val="cat-Date grp-5 rplc-18"/>
    <w:basedOn w:val="DefaultParagraphFont"/>
  </w:style>
  <w:style w:type="character" w:customStyle="1" w:styleId="cat-UserDefinedgrp-23rplc-22">
    <w:name w:val="cat-UserDefined grp-23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